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2263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Style w:val="cat-Dategrp-2rplc-1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Король Е.П.,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участием истца </w:t>
      </w:r>
      <w:r>
        <w:rPr>
          <w:rFonts w:ascii="Times New Roman" w:eastAsia="Times New Roman" w:hAnsi="Times New Roman" w:cs="Times New Roman"/>
          <w:sz w:val="28"/>
          <w:szCs w:val="28"/>
        </w:rPr>
        <w:t>Шебяева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М.Г.,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Солодовниковой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Шебяева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Максима Геннадьевича к Садоводческому потребительскому кооперативу «Березовое» о взыскании процентов за неправомерно удерживаемые денежные средства, судебных расходов,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ст.ст.167, 194-199 ГПК РФ,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</w:t>
      </w:r>
      <w:r>
        <w:rPr>
          <w:rFonts w:ascii="Times New Roman" w:eastAsia="Times New Roman" w:hAnsi="Times New Roman" w:cs="Times New Roman"/>
          <w:sz w:val="28"/>
          <w:szCs w:val="28"/>
        </w:rPr>
        <w:t>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Шебяева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Максима Геннадьевича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Садоводческого потребительского кооператива «Березовое» (ОГРН 1038600500773, ИНН </w:t>
      </w:r>
      <w:r>
        <w:rPr>
          <w:rStyle w:val="cat-PhoneNumbergrp-18rplc-10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860201001)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Шебяева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Максима Геннадьевича (</w:t>
      </w:r>
      <w:r>
        <w:rPr>
          <w:rStyle w:val="cat-PassportDatagrp-15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9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0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проценты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пользование чужими денежными средствами за период с </w:t>
      </w:r>
      <w:r>
        <w:rPr>
          <w:rStyle w:val="cat-Dategrp-3rplc-1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4rplc-16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311,50 руб., а также расходы по уплате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000,00 руб. и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месяца со дня принятия решения суда в окончательной форме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Е.П. Король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1rplc-21"/>
          <w:rFonts w:ascii="Times New Roman" w:eastAsia="Times New Roman" w:hAnsi="Times New Roman" w:cs="Times New Roman"/>
          <w:sz w:val="20"/>
          <w:szCs w:val="20"/>
        </w:rPr>
        <w:t>...***********</w:t>
      </w:r>
    </w:p>
    <w:p>
      <w:pPr>
        <w:spacing w:before="0" w:after="160" w:line="257" w:lineRule="auto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2rplc-1">
    <w:name w:val="cat-Date grp-2 rplc-1"/>
    <w:basedOn w:val="DefaultParagraphFont"/>
  </w:style>
  <w:style w:type="character" w:customStyle="1" w:styleId="cat-PhoneNumbergrp-18rplc-10">
    <w:name w:val="cat-PhoneNumber grp-18 rplc-10"/>
    <w:basedOn w:val="DefaultParagraphFont"/>
  </w:style>
  <w:style w:type="character" w:customStyle="1" w:styleId="cat-PassportDatagrp-15rplc-12">
    <w:name w:val="cat-PassportData grp-15 rplc-12"/>
    <w:basedOn w:val="DefaultParagraphFont"/>
  </w:style>
  <w:style w:type="character" w:customStyle="1" w:styleId="cat-ExternalSystemDefinedgrp-19rplc-13">
    <w:name w:val="cat-ExternalSystemDefined grp-19 rplc-13"/>
    <w:basedOn w:val="DefaultParagraphFont"/>
  </w:style>
  <w:style w:type="character" w:customStyle="1" w:styleId="cat-ExternalSystemDefinedgrp-20rplc-14">
    <w:name w:val="cat-ExternalSystemDefined grp-20 rplc-14"/>
    <w:basedOn w:val="DefaultParagraphFont"/>
  </w:style>
  <w:style w:type="character" w:customStyle="1" w:styleId="cat-Dategrp-3rplc-15">
    <w:name w:val="cat-Date grp-3 rplc-15"/>
    <w:basedOn w:val="DefaultParagraphFont"/>
  </w:style>
  <w:style w:type="character" w:customStyle="1" w:styleId="cat-Dategrp-4rplc-16">
    <w:name w:val="cat-Date grp-4 rplc-16"/>
    <w:basedOn w:val="DefaultParagraphFont"/>
  </w:style>
  <w:style w:type="character" w:customStyle="1" w:styleId="cat-UserDefinedgrp-21rplc-21">
    <w:name w:val="cat-UserDefined grp-21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